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Layout w:type="fixed"/>
        <w:tblLook w:val="04A0" w:firstRow="1" w:lastRow="0" w:firstColumn="1" w:lastColumn="0" w:noHBand="0" w:noVBand="1"/>
      </w:tblPr>
      <w:tblGrid>
        <w:gridCol w:w="4964"/>
        <w:gridCol w:w="5626"/>
      </w:tblGrid>
      <w:tr w:rsidR="00371FD2" w14:paraId="47FB3763" w14:textId="77777777" w:rsidTr="00371FD2">
        <w:trPr>
          <w:trHeight w:val="994"/>
          <w:jc w:val="center"/>
        </w:trPr>
        <w:tc>
          <w:tcPr>
            <w:tcW w:w="4962" w:type="dxa"/>
            <w:hideMark/>
          </w:tcPr>
          <w:p w14:paraId="2C4470FE" w14:textId="77777777" w:rsidR="00371FD2" w:rsidRDefault="00371FD2">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14:paraId="58AF8342" w14:textId="77777777" w:rsidR="00371FD2" w:rsidRDefault="00371FD2">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14:paraId="604B63A6" w14:textId="77777777" w:rsidR="00371FD2" w:rsidRDefault="00371FD2">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14:anchorId="6BC53A86" wp14:editId="08631D85">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2A8538AC"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14:paraId="473ACDFE" w14:textId="77777777" w:rsidR="00371FD2" w:rsidRDefault="00371FD2">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14:paraId="35FD5853" w14:textId="77777777" w:rsidR="00371FD2" w:rsidRDefault="00371FD2">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14:paraId="533233D4" w14:textId="77777777" w:rsidR="00371FD2" w:rsidRDefault="00371FD2">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14:anchorId="5D702E16" wp14:editId="33A4F9BB">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639286FD"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14:paraId="0B88B5F9" w14:textId="77777777" w:rsidR="00371FD2" w:rsidRDefault="00371FD2" w:rsidP="00371FD2">
      <w:pPr>
        <w:widowControl w:val="0"/>
        <w:spacing w:before="60" w:after="60"/>
        <w:rPr>
          <w:rFonts w:ascii="Times New Roman" w:hAnsi="Times New Roman"/>
          <w:sz w:val="2"/>
          <w:szCs w:val="2"/>
        </w:rPr>
      </w:pPr>
    </w:p>
    <w:p w14:paraId="16B9BF3E" w14:textId="28DFB476" w:rsidR="0097023E" w:rsidRDefault="00371FD2" w:rsidP="00371FD2">
      <w:pPr>
        <w:pStyle w:val="StdText"/>
      </w:pPr>
      <w:r>
        <w:t xml:space="preserve">             Số:</w:t>
      </w:r>
      <w:r w:rsidR="0001040D">
        <w:t xml:space="preserve">         </w:t>
      </w:r>
      <w:r>
        <w:t xml:space="preserve"> /HĐ-ĐHSPKT</w:t>
      </w:r>
    </w:p>
    <w:p w14:paraId="6EEA6053" w14:textId="77777777" w:rsidR="00371FD2" w:rsidRDefault="00371FD2" w:rsidP="00371FD2">
      <w:pPr>
        <w:spacing w:before="120" w:after="120"/>
        <w:jc w:val="center"/>
        <w:rPr>
          <w:rFonts w:ascii="Times New Roman" w:hAnsi="Times New Roman"/>
          <w:b/>
          <w:sz w:val="32"/>
          <w:szCs w:val="32"/>
        </w:rPr>
      </w:pPr>
      <w:r>
        <w:rPr>
          <w:rFonts w:ascii="Times New Roman" w:hAnsi="Times New Roman"/>
          <w:b/>
          <w:sz w:val="32"/>
          <w:szCs w:val="32"/>
        </w:rPr>
        <w:t>HỢP ĐỒNG GIẢNG DẠY</w:t>
      </w:r>
    </w:p>
    <w:p w14:paraId="307E2FD6" w14:textId="77777777" w:rsidR="00371FD2" w:rsidRDefault="00371FD2" w:rsidP="00371FD2">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14:paraId="73FDFCEE" w14:textId="77777777" w:rsidR="00371FD2" w:rsidRDefault="00371FD2" w:rsidP="00371FD2">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14:paraId="71DD2EA5" w14:textId="77777777" w:rsidR="00371FD2" w:rsidRDefault="00371FD2" w:rsidP="00371FD2">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25 tháng 10 năm 2018, tại trường Đại học Sư phạm Kỹ thuật TP. Hồ Chí Minh, chúng tôi gồm:</w:t>
      </w:r>
    </w:p>
    <w:p w14:paraId="4D535744" w14:textId="77777777" w:rsidR="00371FD2" w:rsidRDefault="00371FD2" w:rsidP="00371FD2">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14:paraId="1147B821" w14:textId="77777777" w:rsidR="00371FD2" w:rsidRDefault="00371FD2" w:rsidP="00371FD2">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14:paraId="076F7719" w14:textId="77777777" w:rsidR="00371FD2" w:rsidRDefault="00371FD2" w:rsidP="00371FD2">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14:paraId="5A38BAE5" w14:textId="77777777" w:rsidR="00371FD2" w:rsidRDefault="00371FD2" w:rsidP="00371FD2">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14:paraId="4D66C19A" w14:textId="77777777" w:rsidR="00371FD2" w:rsidRDefault="00371FD2" w:rsidP="00371FD2">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14:paraId="7A1E05B0" w14:textId="77777777" w:rsidR="00371FD2" w:rsidRDefault="00371FD2" w:rsidP="00371FD2">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14:paraId="6CCD1B7C" w14:textId="77777777" w:rsidR="00371FD2" w:rsidRDefault="00371FD2" w:rsidP="00371FD2">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14:paraId="13A44947" w14:textId="77777777" w:rsidR="00371FD2" w:rsidRDefault="00371FD2" w:rsidP="00371FD2">
      <w:pPr>
        <w:pStyle w:val="SHeading"/>
        <w:tabs>
          <w:tab w:val="left" w:pos="2835"/>
        </w:tabs>
      </w:pPr>
      <w:r>
        <w:t xml:space="preserve">Bên B: </w:t>
      </w:r>
    </w:p>
    <w:p w14:paraId="1CD6A666" w14:textId="77777777" w:rsidR="00E509DA" w:rsidRDefault="00E509DA" w:rsidP="00E509DA">
      <w:pPr>
        <w:pStyle w:val="StdText"/>
        <w:tabs>
          <w:tab w:val="left" w:pos="2835"/>
        </w:tabs>
      </w:pPr>
      <w:bookmarkStart w:id="0" w:name="_Hlk532205615"/>
      <w:r>
        <w:t>Ông (bà)</w:t>
      </w:r>
      <w:r>
        <w:tab/>
        <w:t>: Tạ Minh Cường</w:t>
      </w:r>
    </w:p>
    <w:p w14:paraId="71BA4B94" w14:textId="77777777" w:rsidR="00E509DA" w:rsidRDefault="00E509DA" w:rsidP="00E509DA">
      <w:pPr>
        <w:pStyle w:val="StdText"/>
        <w:tabs>
          <w:tab w:val="left" w:pos="2835"/>
        </w:tabs>
      </w:pPr>
      <w:r>
        <w:t>Sinh ngày</w:t>
      </w:r>
      <w:r>
        <w:tab/>
        <w:t>: 07-01-1965</w:t>
      </w:r>
    </w:p>
    <w:p w14:paraId="12F25345" w14:textId="77777777" w:rsidR="00E509DA" w:rsidRDefault="00E509DA" w:rsidP="00E509DA">
      <w:pPr>
        <w:pStyle w:val="StdText"/>
        <w:tabs>
          <w:tab w:val="left" w:pos="2835"/>
        </w:tabs>
        <w:ind w:left="2835" w:hanging="2835"/>
      </w:pPr>
      <w:r>
        <w:t>Số CMND/ CCCD</w:t>
      </w:r>
      <w:r>
        <w:tab/>
        <w:t>: 024257826, ngày cấp 27/05/2004 , nơi cấp CA TP.HCM</w:t>
      </w:r>
    </w:p>
    <w:p w14:paraId="7571441F" w14:textId="77777777" w:rsidR="00E509DA" w:rsidRDefault="00E509DA" w:rsidP="00E509DA">
      <w:pPr>
        <w:pStyle w:val="StdText"/>
        <w:tabs>
          <w:tab w:val="left" w:pos="2835"/>
        </w:tabs>
        <w:ind w:left="2835" w:hanging="2835"/>
      </w:pPr>
      <w:r>
        <w:t>Học vị</w:t>
      </w:r>
      <w:r>
        <w:tab/>
        <w:t>: Thạc sĩ</w:t>
      </w:r>
    </w:p>
    <w:p w14:paraId="154F5319" w14:textId="77777777" w:rsidR="00E509DA" w:rsidRDefault="00E509DA" w:rsidP="00E509DA">
      <w:pPr>
        <w:pStyle w:val="StdText"/>
        <w:tabs>
          <w:tab w:val="left" w:pos="2835"/>
        </w:tabs>
        <w:ind w:left="2835" w:hanging="2835"/>
      </w:pPr>
      <w:r>
        <w:t>Chức danh</w:t>
      </w:r>
      <w:r>
        <w:tab/>
        <w:t>: Giảng viên</w:t>
      </w:r>
    </w:p>
    <w:p w14:paraId="1F33A70C" w14:textId="77777777" w:rsidR="00E509DA" w:rsidRDefault="00E509DA" w:rsidP="00E509DA">
      <w:pPr>
        <w:pStyle w:val="StdText"/>
        <w:tabs>
          <w:tab w:val="left" w:pos="2835"/>
        </w:tabs>
        <w:ind w:left="2880" w:hanging="2880"/>
      </w:pPr>
      <w:r>
        <w:t>Địa chỉ liên hệ</w:t>
      </w:r>
      <w:r>
        <w:tab/>
        <w:t xml:space="preserve">: 390 Hoàng Văn Thụ P.4 Tân Bình TP.HCM </w:t>
      </w:r>
    </w:p>
    <w:p w14:paraId="1B9C3D58" w14:textId="77777777" w:rsidR="00E509DA" w:rsidRDefault="00E509DA" w:rsidP="00E509DA">
      <w:pPr>
        <w:pStyle w:val="StdText"/>
        <w:tabs>
          <w:tab w:val="left" w:pos="2835"/>
        </w:tabs>
        <w:ind w:left="2880" w:hanging="2880"/>
      </w:pPr>
      <w:r>
        <w:t>Điện thoại</w:t>
      </w:r>
      <w:r>
        <w:tab/>
        <w:t>: 0903 043 765</w:t>
      </w:r>
    </w:p>
    <w:p w14:paraId="53EA2578" w14:textId="77777777" w:rsidR="00E509DA" w:rsidRDefault="00E509DA" w:rsidP="00E509DA">
      <w:pPr>
        <w:pStyle w:val="StdText"/>
        <w:tabs>
          <w:tab w:val="left" w:pos="2835"/>
        </w:tabs>
        <w:ind w:left="2880" w:hanging="2880"/>
      </w:pPr>
      <w:r>
        <w:t>Email</w:t>
      </w:r>
      <w:r>
        <w:tab/>
        <w:t>: taminhcuong@gmail.com</w:t>
      </w:r>
    </w:p>
    <w:p w14:paraId="58AC57E4" w14:textId="32E497B9" w:rsidR="00E509DA" w:rsidRDefault="00E509DA" w:rsidP="00E509DA">
      <w:pPr>
        <w:pStyle w:val="StdText"/>
        <w:tabs>
          <w:tab w:val="left" w:pos="2835"/>
        </w:tabs>
        <w:ind w:left="2880" w:hanging="2880"/>
      </w:pPr>
      <w:r>
        <w:t xml:space="preserve">Mã số thuế </w:t>
      </w:r>
      <w:r>
        <w:tab/>
        <w:t xml:space="preserve">: </w:t>
      </w:r>
      <w:r w:rsidR="00457CCC">
        <w:t>0309149414</w:t>
      </w:r>
      <w:bookmarkStart w:id="1" w:name="_GoBack"/>
      <w:bookmarkEnd w:id="1"/>
    </w:p>
    <w:p w14:paraId="66B4A3DC" w14:textId="77777777" w:rsidR="00E509DA" w:rsidRDefault="00E509DA" w:rsidP="00E509DA">
      <w:pPr>
        <w:pStyle w:val="StdText"/>
        <w:tabs>
          <w:tab w:val="left" w:pos="2835"/>
        </w:tabs>
        <w:ind w:left="3600" w:hanging="3600"/>
      </w:pPr>
      <w:r>
        <w:t>Số tài khoản</w:t>
      </w:r>
      <w:r>
        <w:tab/>
        <w:t xml:space="preserve">: 1603205182517, tại ngân hàng Ngân hàng Agribank </w:t>
      </w:r>
    </w:p>
    <w:p w14:paraId="3AFF2D8D" w14:textId="77777777" w:rsidR="00E509DA" w:rsidRDefault="00E509DA" w:rsidP="00E509DA">
      <w:pPr>
        <w:pStyle w:val="StdText"/>
        <w:tabs>
          <w:tab w:val="left" w:pos="2835"/>
        </w:tabs>
        <w:ind w:left="3600" w:hanging="3600"/>
      </w:pPr>
      <w:r>
        <w:t>Chi nhánh ngân hàng</w:t>
      </w:r>
      <w:r>
        <w:tab/>
        <w:t>: chi nhánh Lý Thường Kiệt TP.HCM</w:t>
      </w:r>
    </w:p>
    <w:bookmarkEnd w:id="0"/>
    <w:p w14:paraId="3A0D6C9E" w14:textId="77777777" w:rsidR="00371FD2" w:rsidRDefault="00371FD2" w:rsidP="00371FD2">
      <w:pPr>
        <w:pStyle w:val="SHeading"/>
        <w:tabs>
          <w:tab w:val="left" w:pos="2835"/>
        </w:tabs>
      </w:pPr>
      <w:r>
        <w:t xml:space="preserve">Cùng ký kết hợp đồng giảng dạy với những điều khoản sau đây: </w:t>
      </w:r>
    </w:p>
    <w:p w14:paraId="300CC9D5" w14:textId="77777777" w:rsidR="00371FD2" w:rsidRDefault="00371FD2" w:rsidP="00371FD2">
      <w:pPr>
        <w:pStyle w:val="SHeading"/>
        <w:tabs>
          <w:tab w:val="left" w:pos="2835"/>
        </w:tabs>
      </w:pPr>
      <w:r>
        <w:t>Điều 1: Bên B nhận dạy cho bên A trong học kỳ I năm học 2018 - 2019</w:t>
      </w:r>
    </w:p>
    <w:tbl>
      <w:tblPr>
        <w:tblStyle w:val="TableGrid"/>
        <w:tblW w:w="0" w:type="auto"/>
        <w:tblLook w:val="04A0" w:firstRow="1" w:lastRow="0" w:firstColumn="1" w:lastColumn="0" w:noHBand="0" w:noVBand="1"/>
      </w:tblPr>
      <w:tblGrid>
        <w:gridCol w:w="740"/>
        <w:gridCol w:w="1699"/>
        <w:gridCol w:w="1953"/>
        <w:gridCol w:w="1300"/>
        <w:gridCol w:w="1500"/>
        <w:gridCol w:w="2380"/>
      </w:tblGrid>
      <w:tr w:rsidR="00371FD2" w:rsidRPr="00371FD2" w14:paraId="72C06403" w14:textId="77777777" w:rsidTr="00371FD2">
        <w:trPr>
          <w:trHeight w:val="945"/>
        </w:trPr>
        <w:tc>
          <w:tcPr>
            <w:tcW w:w="740" w:type="dxa"/>
            <w:noWrap/>
            <w:hideMark/>
          </w:tcPr>
          <w:p w14:paraId="75A7C173" w14:textId="77777777" w:rsidR="00371FD2" w:rsidRPr="00371FD2" w:rsidRDefault="00371FD2" w:rsidP="00371FD2">
            <w:pPr>
              <w:pStyle w:val="ChiTietHopDong"/>
              <w:rPr>
                <w:b/>
                <w:bCs/>
              </w:rPr>
            </w:pPr>
            <w:r w:rsidRPr="00371FD2">
              <w:rPr>
                <w:b/>
                <w:bCs/>
              </w:rPr>
              <w:t>TT</w:t>
            </w:r>
          </w:p>
        </w:tc>
        <w:tc>
          <w:tcPr>
            <w:tcW w:w="2400" w:type="dxa"/>
            <w:hideMark/>
          </w:tcPr>
          <w:p w14:paraId="3FB54726" w14:textId="77777777" w:rsidR="00371FD2" w:rsidRPr="00371FD2" w:rsidRDefault="00371FD2" w:rsidP="00371FD2">
            <w:pPr>
              <w:pStyle w:val="ChiTietHopDong"/>
              <w:rPr>
                <w:b/>
                <w:bCs/>
              </w:rPr>
            </w:pPr>
            <w:r w:rsidRPr="00371FD2">
              <w:rPr>
                <w:b/>
                <w:bCs/>
              </w:rPr>
              <w:t>Tên môn học</w:t>
            </w:r>
          </w:p>
        </w:tc>
        <w:tc>
          <w:tcPr>
            <w:tcW w:w="2400" w:type="dxa"/>
            <w:hideMark/>
          </w:tcPr>
          <w:p w14:paraId="287745B6" w14:textId="77777777" w:rsidR="00371FD2" w:rsidRPr="00371FD2" w:rsidRDefault="00371FD2" w:rsidP="00371FD2">
            <w:pPr>
              <w:pStyle w:val="ChiTietHopDong"/>
              <w:rPr>
                <w:b/>
                <w:bCs/>
              </w:rPr>
            </w:pPr>
            <w:r w:rsidRPr="00371FD2">
              <w:rPr>
                <w:b/>
                <w:bCs/>
              </w:rPr>
              <w:t>Lớp</w:t>
            </w:r>
          </w:p>
        </w:tc>
        <w:tc>
          <w:tcPr>
            <w:tcW w:w="1300" w:type="dxa"/>
            <w:hideMark/>
          </w:tcPr>
          <w:p w14:paraId="02BA26D8" w14:textId="77777777" w:rsidR="00371FD2" w:rsidRPr="00371FD2" w:rsidRDefault="00371FD2" w:rsidP="00371FD2">
            <w:pPr>
              <w:pStyle w:val="ChiTietHopDong"/>
              <w:rPr>
                <w:b/>
                <w:bCs/>
              </w:rPr>
            </w:pPr>
            <w:r w:rsidRPr="00371FD2">
              <w:rPr>
                <w:b/>
                <w:bCs/>
              </w:rPr>
              <w:t>Số tiết tạm tính</w:t>
            </w:r>
          </w:p>
        </w:tc>
        <w:tc>
          <w:tcPr>
            <w:tcW w:w="1500" w:type="dxa"/>
            <w:hideMark/>
          </w:tcPr>
          <w:p w14:paraId="3A70EA23" w14:textId="77777777" w:rsidR="00371FD2" w:rsidRPr="00371FD2" w:rsidRDefault="00371FD2" w:rsidP="00371FD2">
            <w:pPr>
              <w:pStyle w:val="ChiTietHopDong"/>
              <w:rPr>
                <w:b/>
                <w:bCs/>
              </w:rPr>
            </w:pPr>
            <w:r w:rsidRPr="00371FD2">
              <w:rPr>
                <w:b/>
                <w:bCs/>
              </w:rPr>
              <w:t>Đơn giá</w:t>
            </w:r>
            <w:r w:rsidRPr="00371FD2">
              <w:rPr>
                <w:b/>
                <w:bCs/>
              </w:rPr>
              <w:br/>
              <w:t>(Đồng/tiết)</w:t>
            </w:r>
          </w:p>
        </w:tc>
        <w:tc>
          <w:tcPr>
            <w:tcW w:w="2380" w:type="dxa"/>
            <w:noWrap/>
            <w:hideMark/>
          </w:tcPr>
          <w:p w14:paraId="18D30701" w14:textId="77777777" w:rsidR="00371FD2" w:rsidRPr="00371FD2" w:rsidRDefault="00371FD2" w:rsidP="00371FD2">
            <w:pPr>
              <w:pStyle w:val="ChiTietHopDong"/>
              <w:rPr>
                <w:b/>
                <w:bCs/>
              </w:rPr>
            </w:pPr>
            <w:r w:rsidRPr="00371FD2">
              <w:rPr>
                <w:b/>
                <w:bCs/>
              </w:rPr>
              <w:t>Thành tiền</w:t>
            </w:r>
          </w:p>
        </w:tc>
      </w:tr>
      <w:tr w:rsidR="00371FD2" w:rsidRPr="00371FD2" w14:paraId="7A570AAF" w14:textId="77777777" w:rsidTr="00371FD2">
        <w:trPr>
          <w:trHeight w:val="315"/>
        </w:trPr>
        <w:tc>
          <w:tcPr>
            <w:tcW w:w="740" w:type="dxa"/>
            <w:noWrap/>
            <w:hideMark/>
          </w:tcPr>
          <w:p w14:paraId="59C9BF33" w14:textId="77777777" w:rsidR="00371FD2" w:rsidRPr="00371FD2" w:rsidRDefault="00371FD2" w:rsidP="00371FD2">
            <w:pPr>
              <w:pStyle w:val="ChiTietHopDong"/>
            </w:pPr>
            <w:r w:rsidRPr="00371FD2">
              <w:t>1</w:t>
            </w:r>
          </w:p>
        </w:tc>
        <w:tc>
          <w:tcPr>
            <w:tcW w:w="2400" w:type="dxa"/>
            <w:hideMark/>
          </w:tcPr>
          <w:p w14:paraId="2BB8E7F6" w14:textId="77777777" w:rsidR="00371FD2" w:rsidRPr="00371FD2" w:rsidRDefault="00371FD2" w:rsidP="00371FD2">
            <w:pPr>
              <w:pStyle w:val="ChiTietHopDong"/>
            </w:pPr>
            <w:r w:rsidRPr="00371FD2">
              <w:t>Điện tử cơ bản</w:t>
            </w:r>
          </w:p>
        </w:tc>
        <w:tc>
          <w:tcPr>
            <w:tcW w:w="2400" w:type="dxa"/>
            <w:hideMark/>
          </w:tcPr>
          <w:p w14:paraId="6FA79970" w14:textId="77777777" w:rsidR="00371FD2" w:rsidRPr="00371FD2" w:rsidRDefault="00371FD2" w:rsidP="00371FD2">
            <w:pPr>
              <w:pStyle w:val="ChiTietHopDong"/>
            </w:pPr>
            <w:r w:rsidRPr="00371FD2">
              <w:t>18642LTT2</w:t>
            </w:r>
          </w:p>
        </w:tc>
        <w:tc>
          <w:tcPr>
            <w:tcW w:w="1300" w:type="dxa"/>
            <w:noWrap/>
            <w:hideMark/>
          </w:tcPr>
          <w:p w14:paraId="0BB64C0F" w14:textId="77777777" w:rsidR="00371FD2" w:rsidRPr="00371FD2" w:rsidRDefault="00371FD2" w:rsidP="00371FD2">
            <w:pPr>
              <w:pStyle w:val="ChiTietHopDong"/>
            </w:pPr>
            <w:r w:rsidRPr="00371FD2">
              <w:t>60.00</w:t>
            </w:r>
          </w:p>
        </w:tc>
        <w:tc>
          <w:tcPr>
            <w:tcW w:w="1500" w:type="dxa"/>
            <w:noWrap/>
            <w:hideMark/>
          </w:tcPr>
          <w:p w14:paraId="6B90A45A" w14:textId="77777777" w:rsidR="00371FD2" w:rsidRPr="00371FD2" w:rsidRDefault="00371FD2" w:rsidP="00371FD2">
            <w:pPr>
              <w:pStyle w:val="ChiTietHopDong"/>
            </w:pPr>
            <w:r w:rsidRPr="00371FD2">
              <w:t>75,000</w:t>
            </w:r>
          </w:p>
        </w:tc>
        <w:tc>
          <w:tcPr>
            <w:tcW w:w="2380" w:type="dxa"/>
            <w:noWrap/>
            <w:hideMark/>
          </w:tcPr>
          <w:p w14:paraId="26FE06C9" w14:textId="77777777" w:rsidR="00371FD2" w:rsidRPr="00371FD2" w:rsidRDefault="00371FD2" w:rsidP="00371FD2">
            <w:pPr>
              <w:pStyle w:val="ChiTietHopDong"/>
            </w:pPr>
            <w:r w:rsidRPr="00371FD2">
              <w:t>4,500,000</w:t>
            </w:r>
          </w:p>
        </w:tc>
      </w:tr>
    </w:tbl>
    <w:p w14:paraId="7841C838" w14:textId="77777777" w:rsidR="00371FD2" w:rsidRDefault="00371FD2" w:rsidP="00371FD2">
      <w:pPr>
        <w:pStyle w:val="SHeading"/>
      </w:pPr>
      <w:r>
        <w:t>Tổng cộng: 4.500.000 đồng.</w:t>
      </w:r>
    </w:p>
    <w:p w14:paraId="0EAAF4DF" w14:textId="77777777" w:rsidR="00371FD2" w:rsidRDefault="00371FD2" w:rsidP="00371FD2">
      <w:pPr>
        <w:pStyle w:val="SHeading"/>
      </w:pPr>
      <w:r>
        <w:t>Bằng chữ: Bốn triệu năm trăm nghìn đồng.</w:t>
      </w:r>
    </w:p>
    <w:p w14:paraId="4F80D179" w14:textId="77777777" w:rsidR="00371FD2" w:rsidRDefault="00371FD2" w:rsidP="00371FD2">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14:paraId="1BF0ED38" w14:textId="77777777" w:rsidR="00371FD2" w:rsidRDefault="00371FD2" w:rsidP="00371FD2">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14:paraId="04C94428" w14:textId="77777777" w:rsidR="00371FD2" w:rsidRDefault="00371FD2" w:rsidP="00371FD2">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14:paraId="38485898" w14:textId="77777777" w:rsidR="00371FD2" w:rsidRDefault="00371FD2" w:rsidP="00371FD2">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Thời gian thanh toán tiền thù lao giảng dạy (coi thi, chấm thi - nếu có): Theo quy định của Trường.</w:t>
      </w:r>
    </w:p>
    <w:p w14:paraId="4A7BA38C" w14:textId="77777777" w:rsidR="00371FD2" w:rsidRDefault="00371FD2" w:rsidP="00371FD2">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14:paraId="043E1405" w14:textId="77777777" w:rsidR="00371FD2" w:rsidRDefault="00371FD2" w:rsidP="00371FD2">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14:paraId="5C92B558" w14:textId="77777777" w:rsidR="00371FD2" w:rsidRDefault="00371FD2" w:rsidP="00371FD2">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14:paraId="0343CD49" w14:textId="77777777" w:rsidR="00371FD2" w:rsidRDefault="00371FD2" w:rsidP="00371FD2">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14:paraId="5B27149A" w14:textId="77777777" w:rsidR="00371FD2" w:rsidRDefault="00371FD2" w:rsidP="00371FD2">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14:paraId="054E42CD" w14:textId="77777777" w:rsidR="00371FD2" w:rsidRDefault="00371FD2" w:rsidP="00371FD2">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14:paraId="26655757" w14:textId="77777777" w:rsidR="00371FD2" w:rsidRDefault="00371FD2" w:rsidP="00371FD2">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14:paraId="18D4662C" w14:textId="77777777" w:rsidR="00371FD2" w:rsidRDefault="00371FD2" w:rsidP="00371FD2">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14:paraId="276056FD" w14:textId="77777777" w:rsidR="00371FD2" w:rsidRDefault="00371FD2" w:rsidP="00371FD2">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14:paraId="35F5F9CF" w14:textId="77777777" w:rsidR="00371FD2" w:rsidRDefault="00371FD2" w:rsidP="00371FD2">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25/10/2018 đến ngày 31/01/2019</w:t>
      </w:r>
    </w:p>
    <w:p w14:paraId="387D4222" w14:textId="77777777" w:rsidR="00371FD2" w:rsidRDefault="00371FD2" w:rsidP="00371FD2">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14:paraId="385ED437" w14:textId="77777777" w:rsidR="00371FD2" w:rsidRDefault="00371FD2" w:rsidP="00371FD2">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14:paraId="29000EDC" w14:textId="77777777" w:rsidR="00371FD2" w:rsidRDefault="00371FD2" w:rsidP="00371FD2">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14:paraId="0246CF57" w14:textId="77777777" w:rsidR="00371FD2" w:rsidRDefault="00371FD2" w:rsidP="00371FD2">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14:paraId="718CDFAB" w14:textId="77777777" w:rsidR="00371FD2" w:rsidRDefault="00371FD2" w:rsidP="00371FD2">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371FD2" w14:paraId="75482209" w14:textId="77777777" w:rsidTr="00371FD2">
        <w:trPr>
          <w:trHeight w:val="1843"/>
        </w:trPr>
        <w:tc>
          <w:tcPr>
            <w:tcW w:w="4111" w:type="dxa"/>
          </w:tcPr>
          <w:p w14:paraId="446DA3A0" w14:textId="77777777" w:rsidR="00371FD2" w:rsidRDefault="00371FD2">
            <w:pPr>
              <w:widowControl w:val="0"/>
              <w:jc w:val="center"/>
              <w:rPr>
                <w:rFonts w:ascii="Times New Roman" w:hAnsi="Times New Roman"/>
                <w:b/>
                <w:sz w:val="26"/>
                <w:szCs w:val="26"/>
              </w:rPr>
            </w:pPr>
            <w:r>
              <w:rPr>
                <w:rFonts w:ascii="Times New Roman" w:hAnsi="Times New Roman"/>
                <w:b/>
                <w:sz w:val="26"/>
                <w:szCs w:val="26"/>
              </w:rPr>
              <w:t>BÊN B</w:t>
            </w:r>
          </w:p>
          <w:p w14:paraId="3D2B0F4F" w14:textId="77777777" w:rsidR="00371FD2" w:rsidRDefault="00371FD2">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14:paraId="37F72FE7" w14:textId="77777777" w:rsidR="00371FD2" w:rsidRDefault="00371FD2">
            <w:pPr>
              <w:tabs>
                <w:tab w:val="left" w:pos="1560"/>
              </w:tabs>
              <w:jc w:val="center"/>
              <w:rPr>
                <w:rFonts w:ascii="Times New Roman" w:hAnsi="Times New Roman"/>
                <w:sz w:val="26"/>
                <w:szCs w:val="26"/>
              </w:rPr>
            </w:pPr>
          </w:p>
        </w:tc>
        <w:tc>
          <w:tcPr>
            <w:tcW w:w="4953" w:type="dxa"/>
          </w:tcPr>
          <w:p w14:paraId="20F58178" w14:textId="77777777" w:rsidR="00371FD2" w:rsidRDefault="00371FD2">
            <w:pPr>
              <w:jc w:val="center"/>
              <w:rPr>
                <w:rFonts w:ascii="Times New Roman" w:hAnsi="Times New Roman"/>
                <w:b/>
                <w:sz w:val="26"/>
                <w:szCs w:val="26"/>
              </w:rPr>
            </w:pPr>
            <w:r>
              <w:rPr>
                <w:rFonts w:ascii="Times New Roman" w:hAnsi="Times New Roman"/>
                <w:b/>
                <w:sz w:val="26"/>
                <w:szCs w:val="26"/>
              </w:rPr>
              <w:t>ĐẠI DIỆN BÊN A</w:t>
            </w:r>
          </w:p>
          <w:p w14:paraId="05749630" w14:textId="77777777" w:rsidR="00371FD2" w:rsidRDefault="00371FD2">
            <w:pPr>
              <w:widowControl w:val="0"/>
              <w:jc w:val="center"/>
              <w:rPr>
                <w:rFonts w:ascii="Times New Roman" w:hAnsi="Times New Roman"/>
                <w:color w:val="000000"/>
                <w:sz w:val="26"/>
                <w:szCs w:val="26"/>
              </w:rPr>
            </w:pPr>
          </w:p>
          <w:p w14:paraId="64B26EC0" w14:textId="77777777" w:rsidR="00371FD2" w:rsidRDefault="00371FD2">
            <w:pPr>
              <w:widowControl w:val="0"/>
              <w:jc w:val="center"/>
              <w:rPr>
                <w:rFonts w:ascii="Times New Roman" w:hAnsi="Times New Roman"/>
                <w:color w:val="000000"/>
                <w:sz w:val="26"/>
                <w:szCs w:val="26"/>
              </w:rPr>
            </w:pPr>
          </w:p>
          <w:p w14:paraId="2C4FA83F" w14:textId="77777777" w:rsidR="00371FD2" w:rsidRDefault="00371FD2">
            <w:pPr>
              <w:widowControl w:val="0"/>
              <w:jc w:val="center"/>
              <w:rPr>
                <w:rFonts w:ascii="Times New Roman" w:hAnsi="Times New Roman"/>
                <w:color w:val="000000"/>
                <w:sz w:val="26"/>
                <w:szCs w:val="26"/>
              </w:rPr>
            </w:pPr>
          </w:p>
          <w:p w14:paraId="06F65354" w14:textId="77777777" w:rsidR="00371FD2" w:rsidRDefault="00371FD2">
            <w:pPr>
              <w:widowControl w:val="0"/>
              <w:jc w:val="center"/>
              <w:rPr>
                <w:rFonts w:ascii="Times New Roman" w:hAnsi="Times New Roman"/>
                <w:color w:val="000000"/>
                <w:sz w:val="26"/>
                <w:szCs w:val="26"/>
              </w:rPr>
            </w:pPr>
          </w:p>
          <w:p w14:paraId="32E77A35" w14:textId="77777777" w:rsidR="00371FD2" w:rsidRDefault="00371FD2">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14:paraId="6B4EAADA" w14:textId="77777777" w:rsidR="00371FD2" w:rsidRDefault="00371FD2" w:rsidP="00371FD2">
      <w:pPr>
        <w:rPr>
          <w:rFonts w:ascii="Times New Roman" w:hAnsi="Times New Roman"/>
          <w:sz w:val="24"/>
          <w:szCs w:val="20"/>
        </w:rPr>
      </w:pPr>
    </w:p>
    <w:p w14:paraId="43FD6980" w14:textId="77777777" w:rsidR="00371FD2" w:rsidRDefault="00371FD2" w:rsidP="00371FD2">
      <w:pPr>
        <w:pStyle w:val="SHeading"/>
      </w:pPr>
    </w:p>
    <w:sectPr w:rsidR="00371FD2" w:rsidSect="00371FD2">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Arial"/>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FD2"/>
    <w:rsid w:val="0001040D"/>
    <w:rsid w:val="00371FD2"/>
    <w:rsid w:val="00457CCC"/>
    <w:rsid w:val="00562E44"/>
    <w:rsid w:val="0097023E"/>
    <w:rsid w:val="00E50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253B7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371FD2"/>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371FD2"/>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371FD2"/>
    <w:rPr>
      <w:rFonts w:ascii="Times New Roman" w:hAnsi="Times New Roman" w:cs="Times New Roman"/>
      <w:b/>
      <w:sz w:val="26"/>
    </w:rPr>
  </w:style>
  <w:style w:type="character" w:customStyle="1" w:styleId="SHeadingChar">
    <w:name w:val="SHeading Char"/>
    <w:basedOn w:val="DefaultParagraphFont"/>
    <w:link w:val="SHeading"/>
    <w:rsid w:val="00371FD2"/>
    <w:rPr>
      <w:rFonts w:ascii="Times New Roman" w:hAnsi="Times New Roman" w:cs="Times New Roman"/>
      <w:b/>
      <w:sz w:val="26"/>
    </w:rPr>
  </w:style>
  <w:style w:type="paragraph" w:customStyle="1" w:styleId="StdText">
    <w:name w:val="StdText"/>
    <w:basedOn w:val="Normal"/>
    <w:link w:val="StdTextChar"/>
    <w:rsid w:val="00371FD2"/>
    <w:rPr>
      <w:rFonts w:ascii="Times New Roman" w:hAnsi="Times New Roman" w:cs="Times New Roman"/>
      <w:sz w:val="26"/>
    </w:rPr>
  </w:style>
  <w:style w:type="character" w:customStyle="1" w:styleId="StdTextChar">
    <w:name w:val="StdText Char"/>
    <w:basedOn w:val="DefaultParagraphFont"/>
    <w:link w:val="StdText"/>
    <w:rsid w:val="00371FD2"/>
    <w:rPr>
      <w:rFonts w:ascii="Times New Roman" w:hAnsi="Times New Roman" w:cs="Times New Roman"/>
      <w:sz w:val="26"/>
    </w:rPr>
  </w:style>
  <w:style w:type="paragraph" w:customStyle="1" w:styleId="ChiTietHopDong">
    <w:name w:val="ChiTietHopDong"/>
    <w:basedOn w:val="Normal"/>
    <w:link w:val="ChiTietHopDongChar"/>
    <w:rsid w:val="00371FD2"/>
    <w:rPr>
      <w:rFonts w:ascii="Times New Roman" w:hAnsi="Times New Roman" w:cs="Times New Roman"/>
    </w:rPr>
  </w:style>
  <w:style w:type="character" w:customStyle="1" w:styleId="ChiTietHopDongChar">
    <w:name w:val="ChiTietHopDong Char"/>
    <w:basedOn w:val="DefaultParagraphFont"/>
    <w:link w:val="ChiTietHopDong"/>
    <w:rsid w:val="00371FD2"/>
    <w:rPr>
      <w:rFonts w:ascii="Times New Roman" w:hAnsi="Times New Roman" w:cs="Times New Roman"/>
    </w:rPr>
  </w:style>
  <w:style w:type="character" w:customStyle="1" w:styleId="Heading1Char">
    <w:name w:val="Heading 1 Char"/>
    <w:basedOn w:val="DefaultParagraphFont"/>
    <w:link w:val="Heading1"/>
    <w:rsid w:val="00371FD2"/>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371FD2"/>
    <w:rPr>
      <w:rFonts w:ascii="VNI-Times" w:eastAsia="Times New Roman" w:hAnsi="VNI-Times" w:cs="Times New Roman"/>
      <w:i/>
      <w:sz w:val="24"/>
      <w:szCs w:val="20"/>
      <w:lang w:val="x-none" w:eastAsia="x-none"/>
    </w:rPr>
  </w:style>
  <w:style w:type="table" w:styleId="TableGrid">
    <w:name w:val="Table Grid"/>
    <w:basedOn w:val="TableNormal"/>
    <w:uiPriority w:val="39"/>
    <w:rsid w:val="00371F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371FD2"/>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371FD2"/>
    <w:rPr>
      <w:rFonts w:ascii="VNI-Times" w:eastAsia="Times New Roman" w:hAnsi="VNI-Times" w:cs="Times New Roman"/>
      <w:i/>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371FD2"/>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371FD2"/>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371FD2"/>
    <w:rPr>
      <w:rFonts w:ascii="Times New Roman" w:hAnsi="Times New Roman" w:cs="Times New Roman"/>
      <w:b/>
      <w:sz w:val="26"/>
    </w:rPr>
  </w:style>
  <w:style w:type="character" w:customStyle="1" w:styleId="SHeadingChar">
    <w:name w:val="SHeading Char"/>
    <w:basedOn w:val="DefaultParagraphFont"/>
    <w:link w:val="SHeading"/>
    <w:rsid w:val="00371FD2"/>
    <w:rPr>
      <w:rFonts w:ascii="Times New Roman" w:hAnsi="Times New Roman" w:cs="Times New Roman"/>
      <w:b/>
      <w:sz w:val="26"/>
    </w:rPr>
  </w:style>
  <w:style w:type="paragraph" w:customStyle="1" w:styleId="StdText">
    <w:name w:val="StdText"/>
    <w:basedOn w:val="Normal"/>
    <w:link w:val="StdTextChar"/>
    <w:rsid w:val="00371FD2"/>
    <w:rPr>
      <w:rFonts w:ascii="Times New Roman" w:hAnsi="Times New Roman" w:cs="Times New Roman"/>
      <w:sz w:val="26"/>
    </w:rPr>
  </w:style>
  <w:style w:type="character" w:customStyle="1" w:styleId="StdTextChar">
    <w:name w:val="StdText Char"/>
    <w:basedOn w:val="DefaultParagraphFont"/>
    <w:link w:val="StdText"/>
    <w:rsid w:val="00371FD2"/>
    <w:rPr>
      <w:rFonts w:ascii="Times New Roman" w:hAnsi="Times New Roman" w:cs="Times New Roman"/>
      <w:sz w:val="26"/>
    </w:rPr>
  </w:style>
  <w:style w:type="paragraph" w:customStyle="1" w:styleId="ChiTietHopDong">
    <w:name w:val="ChiTietHopDong"/>
    <w:basedOn w:val="Normal"/>
    <w:link w:val="ChiTietHopDongChar"/>
    <w:rsid w:val="00371FD2"/>
    <w:rPr>
      <w:rFonts w:ascii="Times New Roman" w:hAnsi="Times New Roman" w:cs="Times New Roman"/>
    </w:rPr>
  </w:style>
  <w:style w:type="character" w:customStyle="1" w:styleId="ChiTietHopDongChar">
    <w:name w:val="ChiTietHopDong Char"/>
    <w:basedOn w:val="DefaultParagraphFont"/>
    <w:link w:val="ChiTietHopDong"/>
    <w:rsid w:val="00371FD2"/>
    <w:rPr>
      <w:rFonts w:ascii="Times New Roman" w:hAnsi="Times New Roman" w:cs="Times New Roman"/>
    </w:rPr>
  </w:style>
  <w:style w:type="character" w:customStyle="1" w:styleId="Heading1Char">
    <w:name w:val="Heading 1 Char"/>
    <w:basedOn w:val="DefaultParagraphFont"/>
    <w:link w:val="Heading1"/>
    <w:rsid w:val="00371FD2"/>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371FD2"/>
    <w:rPr>
      <w:rFonts w:ascii="VNI-Times" w:eastAsia="Times New Roman" w:hAnsi="VNI-Times" w:cs="Times New Roman"/>
      <w:i/>
      <w:sz w:val="24"/>
      <w:szCs w:val="20"/>
      <w:lang w:val="x-none" w:eastAsia="x-none"/>
    </w:rPr>
  </w:style>
  <w:style w:type="table" w:styleId="TableGrid">
    <w:name w:val="Table Grid"/>
    <w:basedOn w:val="TableNormal"/>
    <w:uiPriority w:val="39"/>
    <w:rsid w:val="00371F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371FD2"/>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371FD2"/>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5740091">
      <w:bodyDiv w:val="1"/>
      <w:marLeft w:val="0"/>
      <w:marRight w:val="0"/>
      <w:marTop w:val="0"/>
      <w:marBottom w:val="0"/>
      <w:divBdr>
        <w:top w:val="none" w:sz="0" w:space="0" w:color="auto"/>
        <w:left w:val="none" w:sz="0" w:space="0" w:color="auto"/>
        <w:bottom w:val="none" w:sz="0" w:space="0" w:color="auto"/>
        <w:right w:val="none" w:sz="0" w:space="0" w:color="auto"/>
      </w:divBdr>
    </w:div>
    <w:div w:id="1380396060">
      <w:bodyDiv w:val="1"/>
      <w:marLeft w:val="0"/>
      <w:marRight w:val="0"/>
      <w:marTop w:val="0"/>
      <w:marBottom w:val="0"/>
      <w:divBdr>
        <w:top w:val="none" w:sz="0" w:space="0" w:color="auto"/>
        <w:left w:val="none" w:sz="0" w:space="0" w:color="auto"/>
        <w:bottom w:val="none" w:sz="0" w:space="0" w:color="auto"/>
        <w:right w:val="none" w:sz="0" w:space="0" w:color="auto"/>
      </w:divBdr>
    </w:div>
    <w:div w:id="1635137837">
      <w:bodyDiv w:val="1"/>
      <w:marLeft w:val="0"/>
      <w:marRight w:val="0"/>
      <w:marTop w:val="0"/>
      <w:marBottom w:val="0"/>
      <w:divBdr>
        <w:top w:val="none" w:sz="0" w:space="0" w:color="auto"/>
        <w:left w:val="none" w:sz="0" w:space="0" w:color="auto"/>
        <w:bottom w:val="none" w:sz="0" w:space="0" w:color="auto"/>
        <w:right w:val="none" w:sz="0" w:space="0" w:color="auto"/>
      </w:divBdr>
    </w:div>
    <w:div w:id="214014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564</Words>
  <Characters>3217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Lê Anh Võ</dc:creator>
  <cp:lastModifiedBy>TaMinhCuong</cp:lastModifiedBy>
  <cp:revision>3</cp:revision>
  <dcterms:created xsi:type="dcterms:W3CDTF">2018-12-11T02:38:00Z</dcterms:created>
  <dcterms:modified xsi:type="dcterms:W3CDTF">2018-12-26T04:07:00Z</dcterms:modified>
</cp:coreProperties>
</file>